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Style w:val="cat-UserDefinedgrp-39rplc-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Style w:val="cat-UserDefinedgrp-40rplc-8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44rplc-5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6rplc-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1rplc-5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44rplc-1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1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1rplc-1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2rplc-1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3rplc-1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4rplc-1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14.25 Кодекса 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Style w:val="cat-UserDefinedgrp-44rplc-16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16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Style w:val="cat-UserDefinedgrp-44rplc-27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3rplc-27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7rplc-27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4rplc-30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30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44rplc-30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3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4rplc-3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4 ст. 14.25 Кодекса 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44rplc-40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40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56rplc-5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4rplc-56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7rplc-56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</w:t>
      </w:r>
      <w:r>
        <w:rPr>
          <w:rStyle w:val="cat-UserDefinedgrp-57rplc-6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0">
    <w:name w:val="cat-UserDefined grp-39 rplc-0"/>
    <w:basedOn w:val="DefaultParagraphFont"/>
  </w:style>
  <w:style w:type="character" w:customStyle="1" w:styleId="cat-UserDefinedgrp-40rplc-8">
    <w:name w:val="cat-UserDefined grp-40 rplc-8"/>
    <w:basedOn w:val="DefaultParagraphFont"/>
  </w:style>
  <w:style w:type="character" w:customStyle="1" w:styleId="cat-UserDefinedgrp-44rplc-54">
    <w:name w:val="cat-UserDefined grp-44 rplc-54"/>
    <w:basedOn w:val="DefaultParagraphFont"/>
  </w:style>
  <w:style w:type="character" w:customStyle="1" w:styleId="cat-UserDefinedgrp-56rplc-55">
    <w:name w:val="cat-UserDefined grp-56 rplc-55"/>
    <w:basedOn w:val="DefaultParagraphFont"/>
  </w:style>
  <w:style w:type="character" w:customStyle="1" w:styleId="cat-UserDefinedgrp-41rplc-56">
    <w:name w:val="cat-UserDefined grp-41 rplc-56"/>
    <w:basedOn w:val="DefaultParagraphFont"/>
  </w:style>
  <w:style w:type="character" w:customStyle="1" w:styleId="cat-UserDefinedgrp-44rplc-114">
    <w:name w:val="cat-UserDefined grp-44 rplc-114"/>
    <w:basedOn w:val="DefaultParagraphFont"/>
  </w:style>
  <w:style w:type="character" w:customStyle="1" w:styleId="cat-UserDefinedgrp-47rplc-118">
    <w:name w:val="cat-UserDefined grp-47 rplc-118"/>
    <w:basedOn w:val="DefaultParagraphFont"/>
  </w:style>
  <w:style w:type="character" w:customStyle="1" w:styleId="cat-UserDefinedgrp-51rplc-121">
    <w:name w:val="cat-UserDefined grp-51 rplc-121"/>
    <w:basedOn w:val="DefaultParagraphFont"/>
  </w:style>
  <w:style w:type="character" w:customStyle="1" w:styleId="cat-UserDefinedgrp-52rplc-127">
    <w:name w:val="cat-UserDefined grp-52 rplc-127"/>
    <w:basedOn w:val="DefaultParagraphFont"/>
  </w:style>
  <w:style w:type="character" w:customStyle="1" w:styleId="cat-UserDefinedgrp-53rplc-129">
    <w:name w:val="cat-UserDefined grp-53 rplc-129"/>
    <w:basedOn w:val="DefaultParagraphFont"/>
  </w:style>
  <w:style w:type="character" w:customStyle="1" w:styleId="cat-UserDefinedgrp-54rplc-147">
    <w:name w:val="cat-UserDefined grp-54 rplc-147"/>
    <w:basedOn w:val="DefaultParagraphFont"/>
  </w:style>
  <w:style w:type="character" w:customStyle="1" w:styleId="cat-UserDefinedgrp-44rplc-164">
    <w:name w:val="cat-UserDefined grp-44 rplc-164"/>
    <w:basedOn w:val="DefaultParagraphFont"/>
  </w:style>
  <w:style w:type="character" w:customStyle="1" w:styleId="cat-UserDefinedgrp-47rplc-166">
    <w:name w:val="cat-UserDefined grp-47 rplc-166"/>
    <w:basedOn w:val="DefaultParagraphFont"/>
  </w:style>
  <w:style w:type="character" w:customStyle="1" w:styleId="cat-UserDefinedgrp-44rplc-274">
    <w:name w:val="cat-UserDefined grp-44 rplc-274"/>
    <w:basedOn w:val="DefaultParagraphFont"/>
  </w:style>
  <w:style w:type="character" w:customStyle="1" w:styleId="cat-UserDefinedgrp-43rplc-275">
    <w:name w:val="cat-UserDefined grp-43 rplc-275"/>
    <w:basedOn w:val="DefaultParagraphFont"/>
  </w:style>
  <w:style w:type="character" w:customStyle="1" w:styleId="cat-UserDefinedgrp-47rplc-277">
    <w:name w:val="cat-UserDefined grp-47 rplc-277"/>
    <w:basedOn w:val="DefaultParagraphFont"/>
  </w:style>
  <w:style w:type="character" w:customStyle="1" w:styleId="cat-UserDefinedgrp-44rplc-300">
    <w:name w:val="cat-UserDefined grp-44 rplc-300"/>
    <w:basedOn w:val="DefaultParagraphFont"/>
  </w:style>
  <w:style w:type="character" w:customStyle="1" w:styleId="cat-UserDefinedgrp-47rplc-303">
    <w:name w:val="cat-UserDefined grp-47 rplc-303"/>
    <w:basedOn w:val="DefaultParagraphFont"/>
  </w:style>
  <w:style w:type="character" w:customStyle="1" w:styleId="cat-UserDefinedgrp-44rplc-308">
    <w:name w:val="cat-UserDefined grp-44 rplc-308"/>
    <w:basedOn w:val="DefaultParagraphFont"/>
  </w:style>
  <w:style w:type="character" w:customStyle="1" w:styleId="cat-UserDefinedgrp-47rplc-311">
    <w:name w:val="cat-UserDefined grp-47 rplc-311"/>
    <w:basedOn w:val="DefaultParagraphFont"/>
  </w:style>
  <w:style w:type="character" w:customStyle="1" w:styleId="cat-UserDefinedgrp-54rplc-327">
    <w:name w:val="cat-UserDefined grp-54 rplc-327"/>
    <w:basedOn w:val="DefaultParagraphFont"/>
  </w:style>
  <w:style w:type="character" w:customStyle="1" w:styleId="cat-UserDefinedgrp-44rplc-404">
    <w:name w:val="cat-UserDefined grp-44 rplc-404"/>
    <w:basedOn w:val="DefaultParagraphFont"/>
  </w:style>
  <w:style w:type="character" w:customStyle="1" w:styleId="cat-UserDefinedgrp-47rplc-407">
    <w:name w:val="cat-UserDefined grp-47 rplc-407"/>
    <w:basedOn w:val="DefaultParagraphFont"/>
  </w:style>
  <w:style w:type="character" w:customStyle="1" w:styleId="cat-UserDefinedgrp-56rplc-532">
    <w:name w:val="cat-UserDefined grp-56 rplc-532"/>
    <w:basedOn w:val="DefaultParagraphFont"/>
  </w:style>
  <w:style w:type="character" w:customStyle="1" w:styleId="cat-UserDefinedgrp-44rplc-562">
    <w:name w:val="cat-UserDefined grp-44 rplc-562"/>
    <w:basedOn w:val="DefaultParagraphFont"/>
  </w:style>
  <w:style w:type="character" w:customStyle="1" w:styleId="cat-UserDefinedgrp-47rplc-564">
    <w:name w:val="cat-UserDefined grp-47 rplc-564"/>
    <w:basedOn w:val="DefaultParagraphFont"/>
  </w:style>
  <w:style w:type="character" w:customStyle="1" w:styleId="cat-UserDefinedgrp-57rplc-641">
    <w:name w:val="cat-UserDefined grp-57 rplc-6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